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pStyle w:val="2"/>
        <w:keepNext w:val="0"/>
        <w:keepLines w:val="0"/>
        <w:widowControl/>
        <w:suppressLineNumbers w:val="0"/>
        <w:spacing w:before="0" w:beforeAutospacing="0" w:after="525" w:afterAutospacing="0" w:line="630" w:lineRule="atLeast"/>
        <w:ind w:left="-220" w:right="-240" w:rightChars="0"/>
        <w:jc w:val="center"/>
        <w:rPr>
          <w:rFonts w:hint="default" w:ascii="Liberation Serif" w:hAnsi="Liberation Serif" w:cs="Liberation Serif"/>
          <w:b/>
          <w:bCs/>
          <w:i w:val="0"/>
          <w:iCs w:val="0"/>
          <w:caps w:val="0"/>
          <w:color w:val="212121"/>
          <w:spacing w:val="0"/>
          <w:sz w:val="44"/>
          <w:szCs w:val="44"/>
          <w:u w:val="single"/>
          <w:shd w:val="clear" w:fill="F6F6F6"/>
          <w:lang w:val="ru-RU"/>
        </w:rPr>
      </w:pPr>
      <w:r>
        <w:rPr>
          <w:rFonts w:hint="default" w:ascii="Liberation Serif" w:hAnsi="Liberation Serif" w:cs="Liberation Serif"/>
          <w:b/>
          <w:bCs/>
          <w:i w:val="0"/>
          <w:iCs w:val="0"/>
          <w:caps w:val="0"/>
          <w:color w:val="212121"/>
          <w:spacing w:val="0"/>
          <w:sz w:val="44"/>
          <w:szCs w:val="44"/>
          <w:u w:val="single"/>
          <w:shd w:val="clear" w:fill="F6F6F6"/>
          <w:lang w:val="ru-RU"/>
        </w:rPr>
        <w:t>ИНФОРМАЦИЯ  ДЛЯ  ВЛАДЕЛЬЦЕВ ЖИВОТНЫХ</w:t>
      </w:r>
      <w:bookmarkStart w:id="0" w:name="_GoBack"/>
      <w:bookmarkEnd w:id="0"/>
    </w:p>
    <w:p>
      <w:pPr>
        <w:pStyle w:val="2"/>
        <w:keepNext w:val="0"/>
        <w:keepLines w:val="0"/>
        <w:widowControl/>
        <w:suppressLineNumbers w:val="0"/>
        <w:spacing w:before="0" w:beforeAutospacing="0" w:after="525" w:afterAutospacing="0" w:line="630" w:lineRule="atLeast"/>
        <w:ind w:left="-220" w:right="-240" w:rightChars="0"/>
        <w:jc w:val="center"/>
        <w:rPr>
          <w:rFonts w:hint="default" w:ascii="Liberation Serif" w:hAnsi="Liberation Serif" w:cs="Liberation Serif"/>
          <w:b/>
          <w:bCs/>
          <w:i w:val="0"/>
          <w:iCs w:val="0"/>
          <w:caps w:val="0"/>
          <w:color w:val="212121"/>
          <w:spacing w:val="0"/>
          <w:sz w:val="28"/>
          <w:szCs w:val="28"/>
          <w:shd w:val="clear" w:fill="F6F6F6"/>
        </w:rPr>
      </w:pPr>
      <w:r>
        <w:rPr>
          <w:rFonts w:hint="default" w:ascii="Liberation Serif" w:hAnsi="Liberation Serif" w:cs="Liberation Serif"/>
          <w:b/>
          <w:bCs/>
          <w:i w:val="0"/>
          <w:iCs w:val="0"/>
          <w:caps w:val="0"/>
          <w:color w:val="212121"/>
          <w:spacing w:val="0"/>
          <w:sz w:val="28"/>
          <w:szCs w:val="28"/>
          <w:shd w:val="clear" w:fill="F6F6F6"/>
        </w:rPr>
        <w:t>Владельцы домашних животных, выезжающие вместе со своими питомцами за границу, смогут оформить ветеринарный сертификат онлайн</w:t>
      </w:r>
    </w:p>
    <w:p>
      <w:pPr>
        <w:pStyle w:val="90"/>
        <w:keepNext w:val="0"/>
        <w:keepLines w:val="0"/>
        <w:widowControl/>
        <w:suppressLineNumbers w:val="0"/>
        <w:spacing w:before="0" w:beforeAutospacing="0" w:after="450" w:afterAutospacing="0" w:line="330" w:lineRule="atLeast"/>
        <w:ind w:left="-225" w:right="-225"/>
        <w:jc w:val="left"/>
        <w:rPr>
          <w:rFonts w:hint="default" w:ascii="Liberation Serif" w:hAnsi="Liberation Serif" w:cs="Liberation Serif"/>
          <w:sz w:val="28"/>
          <w:szCs w:val="28"/>
        </w:rPr>
      </w:pPr>
      <w:r>
        <w:rPr>
          <w:rFonts w:hint="default" w:ascii="Liberation Serif" w:hAnsi="Liberation Serif" w:eastAsia="Roboto" w:cs="Liberation Serif"/>
          <w:i w:val="0"/>
          <w:iCs w:val="0"/>
          <w:caps w:val="0"/>
          <w:color w:val="212121"/>
          <w:spacing w:val="0"/>
          <w:sz w:val="28"/>
          <w:szCs w:val="28"/>
          <w:bdr w:val="none" w:color="auto" w:sz="0" w:space="0"/>
          <w:shd w:val="clear" w:fill="F6F6F6"/>
        </w:rPr>
        <w:t>Россельхознадзором реализована возможность оформления ветеринарных сертификатов на домашних животных, которые выезжают вместе со своими владельцами за границу, в электронном виде в компоненте eCert. </w:t>
      </w:r>
    </w:p>
    <w:p>
      <w:pPr>
        <w:pStyle w:val="90"/>
        <w:keepNext w:val="0"/>
        <w:keepLines w:val="0"/>
        <w:widowControl/>
        <w:suppressLineNumbers w:val="0"/>
        <w:spacing w:before="0" w:beforeAutospacing="0" w:after="450" w:afterAutospacing="0" w:line="330" w:lineRule="atLeast"/>
        <w:ind w:left="-225" w:right="-225"/>
        <w:jc w:val="left"/>
        <w:rPr>
          <w:rFonts w:hint="default" w:ascii="Liberation Serif" w:hAnsi="Liberation Serif" w:cs="Liberation Serif"/>
          <w:sz w:val="28"/>
          <w:szCs w:val="28"/>
        </w:rPr>
      </w:pPr>
      <w:r>
        <w:rPr>
          <w:rFonts w:hint="default" w:ascii="Liberation Serif" w:hAnsi="Liberation Serif" w:eastAsia="Roboto" w:cs="Liberation Serif"/>
          <w:i w:val="0"/>
          <w:iCs w:val="0"/>
          <w:caps w:val="0"/>
          <w:color w:val="212121"/>
          <w:spacing w:val="0"/>
          <w:sz w:val="28"/>
          <w:szCs w:val="28"/>
          <w:bdr w:val="none" w:color="auto" w:sz="0" w:space="0"/>
          <w:shd w:val="clear" w:fill="F6F6F6"/>
        </w:rPr>
        <w:t>Внести данные в </w:t>
      </w:r>
      <w:r>
        <w:rPr>
          <w:rFonts w:hint="default" w:ascii="Liberation Serif" w:hAnsi="Liberation Serif" w:eastAsia="Roboto" w:cs="Liberation Serif"/>
          <w:i w:val="0"/>
          <w:iCs w:val="0"/>
          <w:caps w:val="0"/>
          <w:color w:val="259E01"/>
          <w:spacing w:val="0"/>
          <w:sz w:val="28"/>
          <w:szCs w:val="28"/>
          <w:u w:val="single"/>
          <w:bdr w:val="none" w:color="auto" w:sz="0" w:space="0"/>
          <w:shd w:val="clear" w:fill="F6F6F6"/>
        </w:rPr>
        <w:fldChar w:fldCharType="begin"/>
      </w:r>
      <w:r>
        <w:rPr>
          <w:rFonts w:hint="default" w:ascii="Liberation Serif" w:hAnsi="Liberation Serif" w:eastAsia="Roboto" w:cs="Liberation Serif"/>
          <w:i w:val="0"/>
          <w:iCs w:val="0"/>
          <w:caps w:val="0"/>
          <w:color w:val="259E01"/>
          <w:spacing w:val="0"/>
          <w:sz w:val="28"/>
          <w:szCs w:val="28"/>
          <w:u w:val="single"/>
          <w:bdr w:val="none" w:color="auto" w:sz="0" w:space="0"/>
          <w:shd w:val="clear" w:fill="F6F6F6"/>
        </w:rPr>
        <w:instrText xml:space="preserve"> HYPERLINK "https://ecert.vetrf.ru/pets/export/application/create" </w:instrText>
      </w:r>
      <w:r>
        <w:rPr>
          <w:rFonts w:hint="default" w:ascii="Liberation Serif" w:hAnsi="Liberation Serif" w:eastAsia="Roboto" w:cs="Liberation Serif"/>
          <w:i w:val="0"/>
          <w:iCs w:val="0"/>
          <w:caps w:val="0"/>
          <w:color w:val="259E01"/>
          <w:spacing w:val="0"/>
          <w:sz w:val="28"/>
          <w:szCs w:val="28"/>
          <w:u w:val="single"/>
          <w:bdr w:val="none" w:color="auto" w:sz="0" w:space="0"/>
          <w:shd w:val="clear" w:fill="F6F6F6"/>
        </w:rPr>
        <w:fldChar w:fldCharType="separate"/>
      </w:r>
      <w:r>
        <w:rPr>
          <w:rStyle w:val="20"/>
          <w:rFonts w:hint="default" w:ascii="Liberation Serif" w:hAnsi="Liberation Serif" w:eastAsia="Roboto" w:cs="Liberation Serif"/>
          <w:i w:val="0"/>
          <w:iCs w:val="0"/>
          <w:caps w:val="0"/>
          <w:color w:val="259E01"/>
          <w:spacing w:val="0"/>
          <w:sz w:val="28"/>
          <w:szCs w:val="28"/>
          <w:u w:val="single"/>
          <w:bdr w:val="none" w:color="auto" w:sz="0" w:space="0"/>
          <w:shd w:val="clear" w:fill="F6F6F6"/>
        </w:rPr>
        <w:t>онлайн-заявку</w:t>
      </w:r>
      <w:r>
        <w:rPr>
          <w:rFonts w:hint="default" w:ascii="Liberation Serif" w:hAnsi="Liberation Serif" w:eastAsia="Roboto" w:cs="Liberation Serif"/>
          <w:i w:val="0"/>
          <w:iCs w:val="0"/>
          <w:caps w:val="0"/>
          <w:color w:val="259E01"/>
          <w:spacing w:val="0"/>
          <w:sz w:val="28"/>
          <w:szCs w:val="28"/>
          <w:u w:val="single"/>
          <w:bdr w:val="none" w:color="auto" w:sz="0" w:space="0"/>
          <w:shd w:val="clear" w:fill="F6F6F6"/>
        </w:rPr>
        <w:fldChar w:fldCharType="end"/>
      </w:r>
      <w:r>
        <w:rPr>
          <w:rFonts w:hint="default" w:ascii="Liberation Serif" w:hAnsi="Liberation Serif" w:eastAsia="Roboto" w:cs="Liberation Serif"/>
          <w:i w:val="0"/>
          <w:iCs w:val="0"/>
          <w:caps w:val="0"/>
          <w:color w:val="212121"/>
          <w:spacing w:val="0"/>
          <w:sz w:val="28"/>
          <w:szCs w:val="28"/>
          <w:bdr w:val="none" w:color="auto" w:sz="0" w:space="0"/>
          <w:shd w:val="clear" w:fill="F6F6F6"/>
        </w:rPr>
        <w:t> на оформление ветеринарного документа можно при путешествии в любую страну мира. </w:t>
      </w:r>
    </w:p>
    <w:p>
      <w:pPr>
        <w:pStyle w:val="90"/>
        <w:keepNext w:val="0"/>
        <w:keepLines w:val="0"/>
        <w:widowControl/>
        <w:suppressLineNumbers w:val="0"/>
        <w:spacing w:before="0" w:beforeAutospacing="0" w:after="450" w:afterAutospacing="0" w:line="330" w:lineRule="atLeast"/>
        <w:ind w:left="-225" w:right="-225"/>
        <w:jc w:val="left"/>
        <w:rPr>
          <w:rFonts w:hint="default" w:ascii="Liberation Serif" w:hAnsi="Liberation Serif" w:cs="Liberation Serif"/>
          <w:sz w:val="28"/>
          <w:szCs w:val="28"/>
        </w:rPr>
      </w:pPr>
      <w:r>
        <w:rPr>
          <w:rFonts w:hint="default" w:ascii="Liberation Serif" w:hAnsi="Liberation Serif" w:eastAsia="Roboto" w:cs="Liberation Serif"/>
          <w:i w:val="0"/>
          <w:iCs w:val="0"/>
          <w:caps w:val="0"/>
          <w:color w:val="212121"/>
          <w:spacing w:val="0"/>
          <w:sz w:val="28"/>
          <w:szCs w:val="28"/>
          <w:bdr w:val="none" w:color="auto" w:sz="0" w:space="0"/>
          <w:shd w:val="clear" w:fill="F6F6F6"/>
        </w:rPr>
        <w:t xml:space="preserve">В частности, теперь в системе eCert в сертификат возможно внести все необходимые дополнительные сведения, в том числе, о </w:t>
      </w:r>
      <w:r>
        <w:rPr>
          <w:rFonts w:hint="default" w:ascii="Liberation Serif" w:hAnsi="Liberation Serif" w:eastAsia="Roboto" w:cs="Liberation Serif"/>
          <w:i w:val="0"/>
          <w:iCs w:val="0"/>
          <w:caps w:val="0"/>
          <w:color w:val="212121"/>
          <w:spacing w:val="0"/>
          <w:sz w:val="28"/>
          <w:szCs w:val="28"/>
          <w:bdr w:val="none" w:color="auto" w:sz="0" w:space="0"/>
          <w:shd w:val="clear" w:fill="F6F6F6"/>
          <w:lang w:val="ru-RU"/>
        </w:rPr>
        <w:t>проведённых</w:t>
      </w:r>
      <w:r>
        <w:rPr>
          <w:rFonts w:hint="default" w:ascii="Liberation Serif" w:hAnsi="Liberation Serif" w:eastAsia="Roboto" w:cs="Liberation Serif"/>
          <w:i w:val="0"/>
          <w:iCs w:val="0"/>
          <w:caps w:val="0"/>
          <w:color w:val="212121"/>
          <w:spacing w:val="0"/>
          <w:sz w:val="28"/>
          <w:szCs w:val="28"/>
          <w:bdr w:val="none" w:color="auto" w:sz="0" w:space="0"/>
          <w:shd w:val="clear" w:fill="F6F6F6"/>
        </w:rPr>
        <w:t xml:space="preserve"> вакцинациях и обработках против паразитов, а также о предстоящей поездке: месте назначения, маршруте следования и транспортном средстве. </w:t>
      </w:r>
    </w:p>
    <w:p>
      <w:pPr>
        <w:pStyle w:val="90"/>
        <w:keepNext w:val="0"/>
        <w:keepLines w:val="0"/>
        <w:widowControl/>
        <w:suppressLineNumbers w:val="0"/>
        <w:spacing w:before="0" w:beforeAutospacing="0" w:after="450" w:afterAutospacing="0" w:line="330" w:lineRule="atLeast"/>
        <w:ind w:left="-225" w:right="-225"/>
        <w:jc w:val="left"/>
        <w:rPr>
          <w:rFonts w:hint="default" w:ascii="Liberation Serif" w:hAnsi="Liberation Serif" w:cs="Liberation Serif"/>
          <w:sz w:val="28"/>
          <w:szCs w:val="28"/>
        </w:rPr>
      </w:pPr>
      <w:r>
        <w:rPr>
          <w:rFonts w:hint="default" w:ascii="Liberation Serif" w:hAnsi="Liberation Serif" w:eastAsia="Roboto" w:cs="Liberation Serif"/>
          <w:i w:val="0"/>
          <w:iCs w:val="0"/>
          <w:caps w:val="0"/>
          <w:color w:val="212121"/>
          <w:spacing w:val="0"/>
          <w:sz w:val="28"/>
          <w:szCs w:val="28"/>
          <w:bdr w:val="none" w:color="auto" w:sz="0" w:space="0"/>
          <w:shd w:val="clear" w:fill="F6F6F6"/>
        </w:rPr>
        <w:t xml:space="preserve">Таким образом, владелец домашнего животного сможет </w:t>
      </w:r>
      <w:r>
        <w:rPr>
          <w:rFonts w:hint="default" w:ascii="Liberation Serif" w:hAnsi="Liberation Serif" w:eastAsia="Roboto" w:cs="Liberation Serif"/>
          <w:i w:val="0"/>
          <w:iCs w:val="0"/>
          <w:caps w:val="0"/>
          <w:color w:val="212121"/>
          <w:spacing w:val="0"/>
          <w:sz w:val="28"/>
          <w:szCs w:val="28"/>
          <w:bdr w:val="none" w:color="auto" w:sz="0" w:space="0"/>
          <w:shd w:val="clear" w:fill="F6F6F6"/>
          <w:lang w:val="ru-RU"/>
        </w:rPr>
        <w:t>удалённо</w:t>
      </w:r>
      <w:r>
        <w:rPr>
          <w:rFonts w:hint="default" w:ascii="Liberation Serif" w:hAnsi="Liberation Serif" w:eastAsia="Roboto" w:cs="Liberation Serif"/>
          <w:i w:val="0"/>
          <w:iCs w:val="0"/>
          <w:caps w:val="0"/>
          <w:color w:val="212121"/>
          <w:spacing w:val="0"/>
          <w:sz w:val="28"/>
          <w:szCs w:val="28"/>
          <w:bdr w:val="none" w:color="auto" w:sz="0" w:space="0"/>
          <w:shd w:val="clear" w:fill="F6F6F6"/>
        </w:rPr>
        <w:t>, до прибытия в аэропорт или иное место оформления документов, направить в Россельхознадзор необходимую для оформления сертификата информацию, что существенно сократит время проведения ветеринарного контроля и выдачи сопроводительных документов.</w:t>
      </w:r>
    </w:p>
    <w:p>
      <w:pPr>
        <w:pStyle w:val="90"/>
        <w:keepNext w:val="0"/>
        <w:keepLines w:val="0"/>
        <w:widowControl/>
        <w:suppressLineNumbers w:val="0"/>
        <w:spacing w:before="0" w:beforeAutospacing="0" w:after="450" w:afterAutospacing="0" w:line="330" w:lineRule="atLeast"/>
        <w:ind w:left="-225" w:right="-225"/>
        <w:jc w:val="left"/>
        <w:rPr>
          <w:rFonts w:hint="default" w:ascii="Liberation Serif" w:hAnsi="Liberation Serif" w:cs="Liberation Serif"/>
          <w:sz w:val="28"/>
          <w:szCs w:val="28"/>
        </w:rPr>
      </w:pPr>
      <w:r>
        <w:rPr>
          <w:rFonts w:hint="default" w:ascii="Liberation Serif" w:hAnsi="Liberation Serif" w:eastAsia="Roboto" w:cs="Liberation Serif"/>
          <w:i w:val="0"/>
          <w:iCs w:val="0"/>
          <w:caps w:val="0"/>
          <w:color w:val="212121"/>
          <w:spacing w:val="0"/>
          <w:sz w:val="28"/>
          <w:szCs w:val="28"/>
          <w:bdr w:val="none" w:color="auto" w:sz="0" w:space="0"/>
          <w:shd w:val="clear" w:fill="F6F6F6"/>
        </w:rPr>
        <w:t xml:space="preserve">С </w:t>
      </w:r>
      <w:r>
        <w:rPr>
          <w:rFonts w:hint="default" w:ascii="Liberation Serif" w:hAnsi="Liberation Serif" w:eastAsia="Roboto" w:cs="Liberation Serif"/>
          <w:i w:val="0"/>
          <w:iCs w:val="0"/>
          <w:caps w:val="0"/>
          <w:color w:val="212121"/>
          <w:spacing w:val="0"/>
          <w:sz w:val="28"/>
          <w:szCs w:val="28"/>
          <w:bdr w:val="none" w:color="auto" w:sz="0" w:space="0"/>
          <w:shd w:val="clear" w:fill="F6F6F6"/>
          <w:lang w:val="ru-RU"/>
        </w:rPr>
        <w:t>обновлённой</w:t>
      </w:r>
      <w:r>
        <w:rPr>
          <w:rFonts w:hint="default" w:ascii="Liberation Serif" w:hAnsi="Liberation Serif" w:eastAsia="Roboto" w:cs="Liberation Serif"/>
          <w:i w:val="0"/>
          <w:iCs w:val="0"/>
          <w:caps w:val="0"/>
          <w:color w:val="212121"/>
          <w:spacing w:val="0"/>
          <w:sz w:val="28"/>
          <w:szCs w:val="28"/>
          <w:bdr w:val="none" w:color="auto" w:sz="0" w:space="0"/>
          <w:shd w:val="clear" w:fill="F6F6F6"/>
        </w:rPr>
        <w:t xml:space="preserve"> инструкцией о подаче заявки можно ознакомиться по ссылке: </w:t>
      </w:r>
      <w:r>
        <w:rPr>
          <w:rFonts w:hint="default" w:ascii="Liberation Serif" w:hAnsi="Liberation Serif" w:eastAsia="Roboto" w:cs="Liberation Serif"/>
          <w:i w:val="0"/>
          <w:iCs w:val="0"/>
          <w:caps w:val="0"/>
          <w:color w:val="259E01"/>
          <w:spacing w:val="0"/>
          <w:sz w:val="28"/>
          <w:szCs w:val="28"/>
          <w:u w:val="single"/>
          <w:bdr w:val="none" w:color="auto" w:sz="0" w:space="0"/>
          <w:shd w:val="clear" w:fill="F6F6F6"/>
        </w:rPr>
        <w:fldChar w:fldCharType="begin"/>
      </w:r>
      <w:r>
        <w:rPr>
          <w:rFonts w:hint="default" w:ascii="Liberation Serif" w:hAnsi="Liberation Serif" w:eastAsia="Roboto" w:cs="Liberation Serif"/>
          <w:i w:val="0"/>
          <w:iCs w:val="0"/>
          <w:caps w:val="0"/>
          <w:color w:val="259E01"/>
          <w:spacing w:val="0"/>
          <w:sz w:val="28"/>
          <w:szCs w:val="28"/>
          <w:u w:val="single"/>
          <w:bdr w:val="none" w:color="auto" w:sz="0" w:space="0"/>
          <w:shd w:val="clear" w:fill="F6F6F6"/>
        </w:rPr>
        <w:instrText xml:space="preserve"> HYPERLINK "https://help.vetrf.ru/wiki/%D0%9F%D0%BE%D0%B4%D0%B0%D1%87%D0%B0_%D0%B7%D0%B0%D1%8F%D0%B2%D0%BA%D0%B8_%D0%BD%D0%B0_%D0%BF%D0%BE%D0%BB%D1%83%D1%87%D0%B5%D0%BD%D0%B8%D0%B5_%D0%B2%D0%B5%D1%82%D0%B5%D1%80%D0%B8%D0%BD%D0%B0%D1%80%D0%BD%D0%BE%D0%B3%D0%BE_%D1%81%D0%B5%D1%80%D1%82%D0%B8%D1%84%D0%B8%D0%BA%D0%B0%D1%82%D0%B0_%D0%B4%D0%BB%D1%8F_%D0%B2%D1%8B%D0%B2%D0%BE%D0%B7%D0%B0_%D0%B4%D0%BE%D0%BC%D0%B0%D1%88%D0%BD%D0%B5%D0%B3%D0%BE_%D0%B6%D0%B8%D0%B2%D0%BE%D1%82%D0%BD%D0%BE%D0%B3%D0%BE_%D0%B7%D0%B0_%D0%B3%D1%80%D0%B0%D0%BD%D0%B8%D1%86%D1%83_%D0%B2_%D0%BA%D0%BE%D0%BC%D0%BF%D0%BE%D0%BD%D0%B5%D0%BD%D1%82%D0%B5_eCert" </w:instrText>
      </w:r>
      <w:r>
        <w:rPr>
          <w:rFonts w:hint="default" w:ascii="Liberation Serif" w:hAnsi="Liberation Serif" w:eastAsia="Roboto" w:cs="Liberation Serif"/>
          <w:i w:val="0"/>
          <w:iCs w:val="0"/>
          <w:caps w:val="0"/>
          <w:color w:val="259E01"/>
          <w:spacing w:val="0"/>
          <w:sz w:val="28"/>
          <w:szCs w:val="28"/>
          <w:u w:val="single"/>
          <w:bdr w:val="none" w:color="auto" w:sz="0" w:space="0"/>
          <w:shd w:val="clear" w:fill="F6F6F6"/>
        </w:rPr>
        <w:fldChar w:fldCharType="separate"/>
      </w:r>
      <w:r>
        <w:rPr>
          <w:rStyle w:val="20"/>
          <w:rFonts w:hint="default" w:ascii="Liberation Serif" w:hAnsi="Liberation Serif" w:eastAsia="Roboto" w:cs="Liberation Serif"/>
          <w:i w:val="0"/>
          <w:iCs w:val="0"/>
          <w:caps w:val="0"/>
          <w:color w:val="259E01"/>
          <w:spacing w:val="0"/>
          <w:sz w:val="28"/>
          <w:szCs w:val="28"/>
          <w:u w:val="single"/>
          <w:bdr w:val="none" w:color="auto" w:sz="0" w:space="0"/>
          <w:shd w:val="clear" w:fill="F6F6F6"/>
        </w:rPr>
        <w:t>https://help.vetrf.ru/wiki/Подача_заявки_на_получение_ветеринарного_сертификата_для_вывоза_домашнего_животного_за_границу_в_компоненте_eCert</w:t>
      </w:r>
      <w:r>
        <w:rPr>
          <w:rFonts w:hint="default" w:ascii="Liberation Serif" w:hAnsi="Liberation Serif" w:eastAsia="Roboto" w:cs="Liberation Serif"/>
          <w:i w:val="0"/>
          <w:iCs w:val="0"/>
          <w:caps w:val="0"/>
          <w:color w:val="259E01"/>
          <w:spacing w:val="0"/>
          <w:sz w:val="28"/>
          <w:szCs w:val="28"/>
          <w:u w:val="single"/>
          <w:bdr w:val="none" w:color="auto" w:sz="0" w:space="0"/>
          <w:shd w:val="clear" w:fill="F6F6F6"/>
        </w:rPr>
        <w:fldChar w:fldCharType="end"/>
      </w:r>
    </w:p>
    <w:p>
      <w:pPr>
        <w:pStyle w:val="90"/>
        <w:keepNext w:val="0"/>
        <w:keepLines w:val="0"/>
        <w:widowControl/>
        <w:suppressLineNumbers w:val="0"/>
        <w:spacing w:before="0" w:beforeAutospacing="0" w:after="450" w:afterAutospacing="0" w:line="330" w:lineRule="atLeast"/>
        <w:ind w:left="-225" w:right="-225"/>
        <w:jc w:val="left"/>
        <w:rPr>
          <w:rFonts w:hint="default" w:ascii="Liberation Serif" w:hAnsi="Liberation Serif" w:cs="Liberation Serif"/>
          <w:sz w:val="28"/>
          <w:szCs w:val="28"/>
        </w:rPr>
      </w:pPr>
      <w:r>
        <w:rPr>
          <w:rFonts w:hint="default" w:ascii="Liberation Serif" w:hAnsi="Liberation Serif" w:eastAsia="Roboto" w:cs="Liberation Serif"/>
          <w:i w:val="0"/>
          <w:iCs w:val="0"/>
          <w:caps w:val="0"/>
          <w:color w:val="212121"/>
          <w:spacing w:val="0"/>
          <w:sz w:val="28"/>
          <w:szCs w:val="28"/>
          <w:bdr w:val="none" w:color="auto" w:sz="0" w:space="0"/>
          <w:shd w:val="clear" w:fill="F6F6F6"/>
        </w:rPr>
        <w:t xml:space="preserve">Кроме того, напоминаем, что в публичной веб-форме eCert доступна также онлайн-запись на </w:t>
      </w:r>
      <w:r>
        <w:rPr>
          <w:rFonts w:hint="default" w:ascii="Liberation Serif" w:hAnsi="Liberation Serif" w:eastAsia="Roboto" w:cs="Liberation Serif"/>
          <w:i w:val="0"/>
          <w:iCs w:val="0"/>
          <w:caps w:val="0"/>
          <w:color w:val="212121"/>
          <w:spacing w:val="0"/>
          <w:sz w:val="28"/>
          <w:szCs w:val="28"/>
          <w:bdr w:val="none" w:color="auto" w:sz="0" w:space="0"/>
          <w:shd w:val="clear" w:fill="F6F6F6"/>
          <w:lang w:val="ru-RU"/>
        </w:rPr>
        <w:t>приём</w:t>
      </w:r>
      <w:r>
        <w:rPr>
          <w:rFonts w:hint="default" w:ascii="Liberation Serif" w:hAnsi="Liberation Serif" w:eastAsia="Roboto" w:cs="Liberation Serif"/>
          <w:i w:val="0"/>
          <w:iCs w:val="0"/>
          <w:caps w:val="0"/>
          <w:color w:val="212121"/>
          <w:spacing w:val="0"/>
          <w:sz w:val="28"/>
          <w:szCs w:val="28"/>
          <w:bdr w:val="none" w:color="auto" w:sz="0" w:space="0"/>
          <w:shd w:val="clear" w:fill="F6F6F6"/>
        </w:rPr>
        <w:t xml:space="preserve"> в конкретный пограничный контрольный ветеринарный пункт с выбором даты и времени для получения ветеринарного сертификата. </w:t>
      </w:r>
    </w:p>
    <w:p>
      <w:pPr>
        <w:pStyle w:val="90"/>
        <w:keepNext w:val="0"/>
        <w:keepLines w:val="0"/>
        <w:widowControl/>
        <w:suppressLineNumbers w:val="0"/>
        <w:spacing w:before="0" w:beforeAutospacing="0" w:after="450" w:afterAutospacing="0" w:line="330" w:lineRule="atLeast"/>
        <w:ind w:left="-225" w:right="-225"/>
        <w:jc w:val="left"/>
        <w:rPr>
          <w:rFonts w:hint="default" w:ascii="Liberation Serif" w:hAnsi="Liberation Serif" w:cs="Liberation Serif"/>
          <w:sz w:val="28"/>
          <w:szCs w:val="28"/>
        </w:rPr>
      </w:pPr>
      <w:r>
        <w:rPr>
          <w:rFonts w:hint="default" w:ascii="Liberation Serif" w:hAnsi="Liberation Serif" w:eastAsia="Roboto" w:cs="Liberation Serif"/>
          <w:i w:val="0"/>
          <w:iCs w:val="0"/>
          <w:caps w:val="0"/>
          <w:color w:val="212121"/>
          <w:spacing w:val="0"/>
          <w:sz w:val="28"/>
          <w:szCs w:val="28"/>
          <w:bdr w:val="none" w:color="auto" w:sz="0" w:space="0"/>
          <w:shd w:val="clear" w:fill="F6F6F6"/>
        </w:rPr>
        <w:t>Более подробно о новых функциональных возможностях eCert Россельхознадзор писал </w:t>
      </w:r>
      <w:r>
        <w:rPr>
          <w:rFonts w:hint="default" w:ascii="Liberation Serif" w:hAnsi="Liberation Serif" w:eastAsia="Roboto" w:cs="Liberation Serif"/>
          <w:i w:val="0"/>
          <w:iCs w:val="0"/>
          <w:caps w:val="0"/>
          <w:color w:val="259E01"/>
          <w:spacing w:val="0"/>
          <w:sz w:val="28"/>
          <w:szCs w:val="28"/>
          <w:u w:val="single"/>
          <w:bdr w:val="none" w:color="auto" w:sz="0" w:space="0"/>
          <w:shd w:val="clear" w:fill="F6F6F6"/>
        </w:rPr>
        <w:fldChar w:fldCharType="begin"/>
      </w:r>
      <w:r>
        <w:rPr>
          <w:rFonts w:hint="default" w:ascii="Liberation Serif" w:hAnsi="Liberation Serif" w:eastAsia="Roboto" w:cs="Liberation Serif"/>
          <w:i w:val="0"/>
          <w:iCs w:val="0"/>
          <w:caps w:val="0"/>
          <w:color w:val="259E01"/>
          <w:spacing w:val="0"/>
          <w:sz w:val="28"/>
          <w:szCs w:val="28"/>
          <w:u w:val="single"/>
          <w:bdr w:val="none" w:color="auto" w:sz="0" w:space="0"/>
          <w:shd w:val="clear" w:fill="F6F6F6"/>
        </w:rPr>
        <w:instrText xml:space="preserve"> HYPERLINK "https://fsvps.gov.ru/fsvps/news/42859.html" </w:instrText>
      </w:r>
      <w:r>
        <w:rPr>
          <w:rFonts w:hint="default" w:ascii="Liberation Serif" w:hAnsi="Liberation Serif" w:eastAsia="Roboto" w:cs="Liberation Serif"/>
          <w:i w:val="0"/>
          <w:iCs w:val="0"/>
          <w:caps w:val="0"/>
          <w:color w:val="259E01"/>
          <w:spacing w:val="0"/>
          <w:sz w:val="28"/>
          <w:szCs w:val="28"/>
          <w:u w:val="single"/>
          <w:bdr w:val="none" w:color="auto" w:sz="0" w:space="0"/>
          <w:shd w:val="clear" w:fill="F6F6F6"/>
        </w:rPr>
        <w:fldChar w:fldCharType="separate"/>
      </w:r>
      <w:r>
        <w:rPr>
          <w:rStyle w:val="20"/>
          <w:rFonts w:hint="default" w:ascii="Liberation Serif" w:hAnsi="Liberation Serif" w:eastAsia="Roboto" w:cs="Liberation Serif"/>
          <w:i w:val="0"/>
          <w:iCs w:val="0"/>
          <w:caps w:val="0"/>
          <w:color w:val="259E01"/>
          <w:spacing w:val="0"/>
          <w:sz w:val="28"/>
          <w:szCs w:val="28"/>
          <w:u w:val="single"/>
          <w:bdr w:val="none" w:color="auto" w:sz="0" w:space="0"/>
          <w:shd w:val="clear" w:fill="F6F6F6"/>
        </w:rPr>
        <w:t>здесь</w:t>
      </w:r>
      <w:r>
        <w:rPr>
          <w:rFonts w:hint="default" w:ascii="Liberation Serif" w:hAnsi="Liberation Serif" w:eastAsia="Roboto" w:cs="Liberation Serif"/>
          <w:i w:val="0"/>
          <w:iCs w:val="0"/>
          <w:caps w:val="0"/>
          <w:color w:val="259E01"/>
          <w:spacing w:val="0"/>
          <w:sz w:val="28"/>
          <w:szCs w:val="28"/>
          <w:u w:val="single"/>
          <w:bdr w:val="none" w:color="auto" w:sz="0" w:space="0"/>
          <w:shd w:val="clear" w:fill="F6F6F6"/>
        </w:rPr>
        <w:fldChar w:fldCharType="end"/>
      </w:r>
      <w:r>
        <w:rPr>
          <w:rFonts w:hint="default" w:ascii="Liberation Serif" w:hAnsi="Liberation Serif" w:eastAsia="Roboto" w:cs="Liberation Serif"/>
          <w:i w:val="0"/>
          <w:iCs w:val="0"/>
          <w:caps w:val="0"/>
          <w:color w:val="212121"/>
          <w:spacing w:val="0"/>
          <w:sz w:val="28"/>
          <w:szCs w:val="28"/>
          <w:bdr w:val="none" w:color="auto" w:sz="0" w:space="0"/>
          <w:shd w:val="clear" w:fill="F6F6F6"/>
        </w:rPr>
        <w:t>. </w:t>
      </w:r>
    </w:p>
    <w:p>
      <w:pPr>
        <w:pStyle w:val="90"/>
        <w:keepNext w:val="0"/>
        <w:keepLines w:val="0"/>
        <w:widowControl/>
        <w:suppressLineNumbers w:val="0"/>
        <w:spacing w:before="0" w:beforeAutospacing="0" w:after="0" w:afterAutospacing="0" w:line="330" w:lineRule="atLeast"/>
        <w:ind w:left="-225" w:right="-225"/>
        <w:jc w:val="left"/>
        <w:rPr>
          <w:rFonts w:hint="default" w:ascii="Liberation Serif" w:hAnsi="Liberation Serif" w:cs="Liberation Serif"/>
          <w:sz w:val="28"/>
          <w:szCs w:val="28"/>
          <w:lang w:val="ru-RU"/>
        </w:rPr>
      </w:pPr>
      <w:r>
        <w:rPr>
          <w:rFonts w:hint="default" w:ascii="Liberation Serif" w:hAnsi="Liberation Serif" w:eastAsia="Roboto" w:cs="Liberation Serif"/>
          <w:i w:val="0"/>
          <w:iCs w:val="0"/>
          <w:caps w:val="0"/>
          <w:color w:val="212121"/>
          <w:spacing w:val="0"/>
          <w:sz w:val="28"/>
          <w:szCs w:val="28"/>
          <w:bdr w:val="none" w:color="auto" w:sz="0" w:space="0"/>
          <w:shd w:val="clear" w:fill="F6F6F6"/>
        </w:rPr>
        <w:t>По техническим вопросам, связанным с использованием компонента можно обращаться по электронной почте </w:t>
      </w:r>
      <w:r>
        <w:rPr>
          <w:rFonts w:hint="default" w:ascii="Liberation Serif" w:hAnsi="Liberation Serif" w:eastAsia="Roboto" w:cs="Liberation Serif"/>
          <w:i w:val="0"/>
          <w:iCs w:val="0"/>
          <w:caps w:val="0"/>
          <w:color w:val="259E01"/>
          <w:spacing w:val="0"/>
          <w:sz w:val="28"/>
          <w:szCs w:val="28"/>
          <w:u w:val="single"/>
          <w:bdr w:val="none" w:color="auto" w:sz="0" w:space="0"/>
          <w:shd w:val="clear" w:fill="F6F6F6"/>
        </w:rPr>
        <w:fldChar w:fldCharType="begin"/>
      </w:r>
      <w:r>
        <w:rPr>
          <w:rFonts w:hint="default" w:ascii="Liberation Serif" w:hAnsi="Liberation Serif" w:eastAsia="Roboto" w:cs="Liberation Serif"/>
          <w:i w:val="0"/>
          <w:iCs w:val="0"/>
          <w:caps w:val="0"/>
          <w:color w:val="259E01"/>
          <w:spacing w:val="0"/>
          <w:sz w:val="28"/>
          <w:szCs w:val="28"/>
          <w:u w:val="single"/>
          <w:bdr w:val="none" w:color="auto" w:sz="0" w:space="0"/>
          <w:shd w:val="clear" w:fill="F6F6F6"/>
        </w:rPr>
        <w:instrText xml:space="preserve"> HYPERLINK "mailto:ecert@fsvps.ru" </w:instrText>
      </w:r>
      <w:r>
        <w:rPr>
          <w:rFonts w:hint="default" w:ascii="Liberation Serif" w:hAnsi="Liberation Serif" w:eastAsia="Roboto" w:cs="Liberation Serif"/>
          <w:i w:val="0"/>
          <w:iCs w:val="0"/>
          <w:caps w:val="0"/>
          <w:color w:val="259E01"/>
          <w:spacing w:val="0"/>
          <w:sz w:val="28"/>
          <w:szCs w:val="28"/>
          <w:u w:val="single"/>
          <w:bdr w:val="none" w:color="auto" w:sz="0" w:space="0"/>
          <w:shd w:val="clear" w:fill="F6F6F6"/>
        </w:rPr>
        <w:fldChar w:fldCharType="separate"/>
      </w:r>
      <w:r>
        <w:rPr>
          <w:rStyle w:val="20"/>
          <w:rFonts w:hint="default" w:ascii="Liberation Serif" w:hAnsi="Liberation Serif" w:eastAsia="Roboto" w:cs="Liberation Serif"/>
          <w:i w:val="0"/>
          <w:iCs w:val="0"/>
          <w:caps w:val="0"/>
          <w:color w:val="259E01"/>
          <w:spacing w:val="0"/>
          <w:sz w:val="28"/>
          <w:szCs w:val="28"/>
          <w:u w:val="single"/>
          <w:bdr w:val="none" w:color="auto" w:sz="0" w:space="0"/>
          <w:shd w:val="clear" w:fill="F6F6F6"/>
        </w:rPr>
        <w:t>ecert@fsvps.ru</w:t>
      </w:r>
      <w:r>
        <w:rPr>
          <w:rFonts w:hint="default" w:ascii="Liberation Serif" w:hAnsi="Liberation Serif" w:eastAsia="Roboto" w:cs="Liberation Serif"/>
          <w:i w:val="0"/>
          <w:iCs w:val="0"/>
          <w:caps w:val="0"/>
          <w:color w:val="259E01"/>
          <w:spacing w:val="0"/>
          <w:sz w:val="28"/>
          <w:szCs w:val="28"/>
          <w:u w:val="single"/>
          <w:bdr w:val="none" w:color="auto" w:sz="0" w:space="0"/>
          <w:shd w:val="clear" w:fill="F6F6F6"/>
        </w:rPr>
        <w:fldChar w:fldCharType="end"/>
      </w:r>
      <w:r>
        <w:rPr>
          <w:rFonts w:hint="default" w:ascii="Liberation Serif" w:hAnsi="Liberation Serif" w:eastAsia="Roboto" w:cs="Liberation Serif"/>
          <w:i w:val="0"/>
          <w:iCs w:val="0"/>
          <w:caps w:val="0"/>
          <w:color w:val="212121"/>
          <w:spacing w:val="0"/>
          <w:sz w:val="28"/>
          <w:szCs w:val="28"/>
          <w:bdr w:val="none" w:color="auto" w:sz="0" w:space="0"/>
          <w:shd w:val="clear" w:fill="F6F6F6"/>
        </w:rPr>
        <w:t>.</w:t>
      </w:r>
    </w:p>
    <w:sectPr>
      <w:pgSz w:w="11906" w:h="16838"/>
      <w:pgMar w:top="590" w:right="986" w:bottom="1440" w:left="1463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  <w:font w:name="Robot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34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63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49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88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77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81"/>
      <w:lvlText w:val=""/>
      <w:lvlJc w:val="left"/>
      <w:pPr>
        <w:tabs>
          <w:tab w:val="left" w:pos="1620"/>
        </w:tabs>
        <w:ind w:left="1620" w:hanging="36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84"/>
      <w:lvlText w:val=""/>
      <w:lvlJc w:val="left"/>
      <w:pPr>
        <w:tabs>
          <w:tab w:val="left" w:pos="1200"/>
        </w:tabs>
        <w:ind w:left="1200" w:hanging="36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83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87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82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9"/>
  </w:num>
  <w:num w:numId="7">
    <w:abstractNumId w:val="7"/>
  </w:num>
  <w:num w:numId="8">
    <w:abstractNumId w:val="6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36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footnoteLayoutLikeWW8/>
    <w:forgetLastTabAlignment/>
    <w:adjustLineHeightInTable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05C"/>
    <w:rsid w:val="00050A31"/>
    <w:rsid w:val="000657E6"/>
    <w:rsid w:val="000716D2"/>
    <w:rsid w:val="00071AAB"/>
    <w:rsid w:val="00082D67"/>
    <w:rsid w:val="000A4F11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B7F6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3836"/>
    <w:rsid w:val="006649F0"/>
    <w:rsid w:val="006712FB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37A78"/>
    <w:rsid w:val="00A91424"/>
    <w:rsid w:val="00AA2C77"/>
    <w:rsid w:val="00AC3FB9"/>
    <w:rsid w:val="00AC702A"/>
    <w:rsid w:val="00AD226F"/>
    <w:rsid w:val="00B13A52"/>
    <w:rsid w:val="00B224CB"/>
    <w:rsid w:val="00B24CF4"/>
    <w:rsid w:val="00B26993"/>
    <w:rsid w:val="00B42EB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335B"/>
    <w:rsid w:val="00C776A4"/>
    <w:rsid w:val="00CA2C6C"/>
    <w:rsid w:val="00CC0600"/>
    <w:rsid w:val="00CC78AC"/>
    <w:rsid w:val="00CD5C4A"/>
    <w:rsid w:val="00CF7953"/>
    <w:rsid w:val="00D07232"/>
    <w:rsid w:val="00D10245"/>
    <w:rsid w:val="00D11E83"/>
    <w:rsid w:val="00D21BDD"/>
    <w:rsid w:val="00D37AAE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06BA59C2"/>
    <w:rsid w:val="3D2E204C"/>
    <w:rsid w:val="478C7476"/>
    <w:rsid w:val="61E06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unhideWhenUsed="0" w:uiPriority="0" w:semiHidden="0" w:name="table of figures"/>
    <w:lsdException w:qFormat="1"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qFormat="1" w:unhideWhenUsed="0" w:uiPriority="0" w:semiHidden="0" w:name="List 3"/>
    <w:lsdException w:unhideWhenUsed="0" w:uiPriority="0" w:semiHidden="0" w:name="List 4"/>
    <w:lsdException w:qFormat="1"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qFormat="1"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qFormat="1"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cs="Liberation Serif" w:asciiTheme="minorHAnsi" w:hAnsiTheme="minorHAnsi" w:eastAsiaTheme="minorEastAsia"/>
      <w:sz w:val="24"/>
      <w:szCs w:val="24"/>
      <w:lang w:val="ru-RU" w:eastAsia="ru-RU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1"/>
    </w:pPr>
    <w:rPr>
      <w:rFonts w:ascii="Arial" w:hAnsi="Arial" w:cs="Arial"/>
      <w:b/>
      <w:bCs/>
      <w:i/>
      <w:iCs/>
      <w:kern w:val="0"/>
      <w:sz w:val="28"/>
      <w:szCs w:val="28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2"/>
    </w:pPr>
    <w:rPr>
      <w:rFonts w:ascii="Arial" w:hAnsi="Arial" w:cs="Arial"/>
      <w:b/>
      <w:bCs/>
      <w:kern w:val="0"/>
      <w:sz w:val="26"/>
      <w:szCs w:val="26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3"/>
    </w:pPr>
    <w:rPr>
      <w:b/>
      <w:bCs/>
      <w:kern w:val="0"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4"/>
    </w:pPr>
    <w:rPr>
      <w:b/>
      <w:bCs/>
      <w:i/>
      <w:iCs/>
      <w:kern w:val="0"/>
      <w:sz w:val="26"/>
      <w:szCs w:val="26"/>
    </w:rPr>
  </w:style>
  <w:style w:type="paragraph" w:styleId="7">
    <w:name w:val="heading 6"/>
    <w:basedOn w:val="1"/>
    <w:next w:val="1"/>
    <w:semiHidden/>
    <w:unhideWhenUsed/>
    <w:qFormat/>
    <w:uiPriority w:val="0"/>
    <w:pPr>
      <w:widowControl/>
      <w:spacing w:before="240" w:after="60"/>
      <w:outlineLvl w:val="5"/>
    </w:pPr>
    <w:rPr>
      <w:b/>
      <w:bCs/>
      <w:kern w:val="0"/>
      <w:sz w:val="22"/>
      <w:szCs w:val="22"/>
    </w:rPr>
  </w:style>
  <w:style w:type="paragraph" w:styleId="8">
    <w:name w:val="heading 7"/>
    <w:basedOn w:val="1"/>
    <w:next w:val="1"/>
    <w:semiHidden/>
    <w:unhideWhenUsed/>
    <w:qFormat/>
    <w:uiPriority w:val="0"/>
    <w:pPr>
      <w:widowControl/>
      <w:spacing w:before="240" w:after="60"/>
      <w:outlineLvl w:val="6"/>
    </w:pPr>
    <w:rPr>
      <w:kern w:val="0"/>
      <w:sz w:val="24"/>
      <w:szCs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7"/>
    </w:pPr>
    <w:rPr>
      <w:i/>
      <w:iCs/>
      <w:kern w:val="0"/>
      <w:sz w:val="24"/>
      <w:szCs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8"/>
    </w:pPr>
    <w:rPr>
      <w:rFonts w:ascii="Arial" w:hAnsi="Arial" w:cs="Arial"/>
      <w:kern w:val="0"/>
      <w:sz w:val="22"/>
      <w:szCs w:val="22"/>
    </w:rPr>
  </w:style>
  <w:style w:type="character" w:default="1" w:styleId="11">
    <w:name w:val="Default Paragraph Font"/>
    <w:semiHidden/>
    <w:qFormat/>
    <w:uiPriority w:val="0"/>
  </w:style>
  <w:style w:type="table" w:default="1" w:styleId="1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TML Sample"/>
    <w:basedOn w:val="11"/>
    <w:uiPriority w:val="0"/>
    <w:rPr>
      <w:rFonts w:ascii="Courier New" w:hAnsi="Courier New" w:cs="Courier New"/>
    </w:rPr>
  </w:style>
  <w:style w:type="character" w:styleId="14">
    <w:name w:val="FollowedHyperlink"/>
    <w:basedOn w:val="11"/>
    <w:qFormat/>
    <w:uiPriority w:val="0"/>
    <w:rPr>
      <w:color w:val="800080"/>
      <w:u w:val="single"/>
    </w:rPr>
  </w:style>
  <w:style w:type="character" w:styleId="15">
    <w:name w:val="footnote reference"/>
    <w:basedOn w:val="11"/>
    <w:qFormat/>
    <w:uiPriority w:val="0"/>
    <w:rPr>
      <w:vertAlign w:val="superscript"/>
    </w:rPr>
  </w:style>
  <w:style w:type="character" w:styleId="16">
    <w:name w:val="annotation reference"/>
    <w:basedOn w:val="11"/>
    <w:uiPriority w:val="0"/>
    <w:rPr>
      <w:sz w:val="21"/>
      <w:szCs w:val="21"/>
    </w:rPr>
  </w:style>
  <w:style w:type="character" w:styleId="17">
    <w:name w:val="endnote reference"/>
    <w:basedOn w:val="11"/>
    <w:qFormat/>
    <w:uiPriority w:val="0"/>
    <w:rPr>
      <w:vertAlign w:val="superscript"/>
    </w:rPr>
  </w:style>
  <w:style w:type="character" w:styleId="18">
    <w:name w:val="HTML Acronym"/>
    <w:basedOn w:val="11"/>
    <w:uiPriority w:val="0"/>
  </w:style>
  <w:style w:type="character" w:styleId="19">
    <w:name w:val="Emphasis"/>
    <w:basedOn w:val="11"/>
    <w:qFormat/>
    <w:uiPriority w:val="0"/>
    <w:rPr>
      <w:i/>
      <w:iCs/>
    </w:rPr>
  </w:style>
  <w:style w:type="character" w:styleId="20">
    <w:name w:val="Hyperlink"/>
    <w:basedOn w:val="11"/>
    <w:qFormat/>
    <w:uiPriority w:val="0"/>
    <w:rPr>
      <w:color w:val="0000FF"/>
      <w:u w:val="single"/>
    </w:rPr>
  </w:style>
  <w:style w:type="character" w:styleId="21">
    <w:name w:val="HTML Keyboard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2">
    <w:name w:val="HTML Code"/>
    <w:basedOn w:val="11"/>
    <w:uiPriority w:val="0"/>
    <w:rPr>
      <w:rFonts w:ascii="Courier New" w:hAnsi="Courier New" w:cs="Courier New"/>
      <w:sz w:val="20"/>
      <w:szCs w:val="20"/>
    </w:rPr>
  </w:style>
  <w:style w:type="character" w:styleId="23">
    <w:name w:val="page number"/>
    <w:basedOn w:val="11"/>
    <w:qFormat/>
    <w:uiPriority w:val="0"/>
  </w:style>
  <w:style w:type="character" w:styleId="24">
    <w:name w:val="line number"/>
    <w:basedOn w:val="11"/>
    <w:qFormat/>
    <w:uiPriority w:val="0"/>
  </w:style>
  <w:style w:type="character" w:styleId="25">
    <w:name w:val="HTML Definition"/>
    <w:basedOn w:val="11"/>
    <w:qFormat/>
    <w:uiPriority w:val="0"/>
    <w:rPr>
      <w:i/>
      <w:iCs/>
    </w:rPr>
  </w:style>
  <w:style w:type="character" w:styleId="26">
    <w:name w:val="HTML Variable"/>
    <w:basedOn w:val="11"/>
    <w:qFormat/>
    <w:uiPriority w:val="0"/>
    <w:rPr>
      <w:i/>
      <w:iCs/>
    </w:rPr>
  </w:style>
  <w:style w:type="character" w:styleId="27">
    <w:name w:val="HTML Typewriter"/>
    <w:basedOn w:val="11"/>
    <w:uiPriority w:val="0"/>
    <w:rPr>
      <w:rFonts w:ascii="Courier New" w:hAnsi="Courier New" w:cs="Courier New"/>
      <w:sz w:val="20"/>
      <w:szCs w:val="20"/>
    </w:rPr>
  </w:style>
  <w:style w:type="character" w:styleId="28">
    <w:name w:val="Strong"/>
    <w:basedOn w:val="11"/>
    <w:qFormat/>
    <w:uiPriority w:val="0"/>
    <w:rPr>
      <w:b/>
      <w:bCs/>
    </w:rPr>
  </w:style>
  <w:style w:type="character" w:styleId="29">
    <w:name w:val="HTML Cite"/>
    <w:basedOn w:val="11"/>
    <w:uiPriority w:val="0"/>
    <w:rPr>
      <w:i/>
      <w:iCs/>
    </w:rPr>
  </w:style>
  <w:style w:type="paragraph" w:styleId="30">
    <w:name w:val="Balloon Text"/>
    <w:basedOn w:val="1"/>
    <w:qFormat/>
    <w:uiPriority w:val="0"/>
    <w:rPr>
      <w:sz w:val="16"/>
      <w:szCs w:val="16"/>
    </w:rPr>
  </w:style>
  <w:style w:type="paragraph" w:styleId="31">
    <w:name w:val="List 5"/>
    <w:basedOn w:val="1"/>
    <w:qFormat/>
    <w:uiPriority w:val="0"/>
    <w:pPr>
      <w:ind w:left="1800" w:hanging="360"/>
    </w:pPr>
  </w:style>
  <w:style w:type="paragraph" w:styleId="32">
    <w:name w:val="List Continue"/>
    <w:basedOn w:val="1"/>
    <w:qFormat/>
    <w:uiPriority w:val="0"/>
    <w:pPr>
      <w:spacing w:after="120"/>
      <w:ind w:left="360"/>
    </w:pPr>
  </w:style>
  <w:style w:type="paragraph" w:styleId="33">
    <w:name w:val="Body Text 2"/>
    <w:basedOn w:val="1"/>
    <w:uiPriority w:val="0"/>
    <w:pPr>
      <w:spacing w:after="120" w:line="480" w:lineRule="auto"/>
    </w:pPr>
  </w:style>
  <w:style w:type="paragraph" w:styleId="34">
    <w:name w:val="List Number 5"/>
    <w:basedOn w:val="1"/>
    <w:qFormat/>
    <w:uiPriority w:val="0"/>
    <w:pPr>
      <w:numPr>
        <w:ilvl w:val="0"/>
        <w:numId w:val="1"/>
      </w:numPr>
    </w:pPr>
  </w:style>
  <w:style w:type="paragraph" w:styleId="35">
    <w:name w:val="Closing"/>
    <w:basedOn w:val="1"/>
    <w:qFormat/>
    <w:uiPriority w:val="0"/>
    <w:pPr>
      <w:ind w:left="4320"/>
    </w:pPr>
  </w:style>
  <w:style w:type="paragraph" w:styleId="36">
    <w:name w:val="Normal Indent"/>
    <w:basedOn w:val="1"/>
    <w:qFormat/>
    <w:uiPriority w:val="0"/>
    <w:pPr>
      <w:ind w:left="708"/>
    </w:pPr>
  </w:style>
  <w:style w:type="paragraph" w:styleId="37">
    <w:name w:val="envelope return"/>
    <w:basedOn w:val="1"/>
    <w:uiPriority w:val="0"/>
    <w:rPr>
      <w:rFonts w:ascii="Arial" w:hAnsi="Arial" w:cs="Arial"/>
      <w:sz w:val="20"/>
    </w:rPr>
  </w:style>
  <w:style w:type="paragraph" w:styleId="38">
    <w:name w:val="Plain Text"/>
    <w:basedOn w:val="1"/>
    <w:uiPriority w:val="0"/>
    <w:rPr>
      <w:rFonts w:ascii="Courier New" w:hAnsi="Courier New" w:cs="Courier New"/>
      <w:sz w:val="20"/>
    </w:rPr>
  </w:style>
  <w:style w:type="paragraph" w:styleId="39">
    <w:name w:val="Body Text Indent 3"/>
    <w:basedOn w:val="1"/>
    <w:uiPriority w:val="0"/>
    <w:pPr>
      <w:spacing w:after="120"/>
      <w:ind w:left="360"/>
    </w:pPr>
    <w:rPr>
      <w:sz w:val="16"/>
      <w:szCs w:val="16"/>
    </w:rPr>
  </w:style>
  <w:style w:type="paragraph" w:styleId="40">
    <w:name w:val="endnote text"/>
    <w:basedOn w:val="1"/>
    <w:uiPriority w:val="0"/>
    <w:pPr>
      <w:snapToGrid w:val="0"/>
      <w:jc w:val="left"/>
    </w:pPr>
  </w:style>
  <w:style w:type="paragraph" w:styleId="41">
    <w:name w:val="caption"/>
    <w:basedOn w:val="1"/>
    <w:next w:val="1"/>
    <w:semiHidden/>
    <w:unhideWhenUsed/>
    <w:qFormat/>
    <w:uiPriority w:val="0"/>
    <w:rPr>
      <w:rFonts w:ascii="Arial" w:hAnsi="Arial" w:eastAsia="黑体" w:cs="Arial"/>
      <w:sz w:val="20"/>
    </w:rPr>
  </w:style>
  <w:style w:type="paragraph" w:styleId="42">
    <w:name w:val="annotation text"/>
    <w:basedOn w:val="1"/>
    <w:qFormat/>
    <w:uiPriority w:val="0"/>
    <w:pPr>
      <w:jc w:val="left"/>
    </w:pPr>
  </w:style>
  <w:style w:type="paragraph" w:styleId="43">
    <w:name w:val="index 1"/>
    <w:basedOn w:val="1"/>
    <w:next w:val="1"/>
    <w:uiPriority w:val="0"/>
  </w:style>
  <w:style w:type="paragraph" w:styleId="44">
    <w:name w:val="annotation subject"/>
    <w:basedOn w:val="42"/>
    <w:next w:val="42"/>
    <w:qFormat/>
    <w:uiPriority w:val="0"/>
    <w:rPr>
      <w:b/>
      <w:bCs/>
    </w:rPr>
  </w:style>
  <w:style w:type="paragraph" w:styleId="45">
    <w:name w:val="Document Map"/>
    <w:basedOn w:val="1"/>
    <w:qFormat/>
    <w:uiPriority w:val="0"/>
    <w:pPr>
      <w:shd w:val="clear" w:color="auto" w:fill="000080"/>
    </w:pPr>
  </w:style>
  <w:style w:type="paragraph" w:styleId="46">
    <w:name w:val="footnote text"/>
    <w:basedOn w:val="1"/>
    <w:uiPriority w:val="0"/>
    <w:pPr>
      <w:snapToGrid w:val="0"/>
      <w:jc w:val="left"/>
    </w:pPr>
    <w:rPr>
      <w:sz w:val="18"/>
      <w:szCs w:val="18"/>
    </w:rPr>
  </w:style>
  <w:style w:type="paragraph" w:styleId="47">
    <w:name w:val="toc 8"/>
    <w:basedOn w:val="1"/>
    <w:next w:val="1"/>
    <w:qFormat/>
    <w:uiPriority w:val="0"/>
    <w:pPr>
      <w:ind w:left="2940" w:leftChars="1400"/>
    </w:pPr>
  </w:style>
  <w:style w:type="paragraph" w:styleId="48">
    <w:name w:val="index 2"/>
    <w:basedOn w:val="1"/>
    <w:next w:val="1"/>
    <w:uiPriority w:val="0"/>
    <w:pPr>
      <w:ind w:left="200" w:leftChars="200"/>
    </w:pPr>
  </w:style>
  <w:style w:type="paragraph" w:styleId="49">
    <w:name w:val="List Number 3"/>
    <w:basedOn w:val="1"/>
    <w:uiPriority w:val="0"/>
    <w:pPr>
      <w:numPr>
        <w:ilvl w:val="0"/>
        <w:numId w:val="2"/>
      </w:numPr>
    </w:pPr>
  </w:style>
  <w:style w:type="paragraph" w:styleId="50">
    <w:name w:val="HTML Address"/>
    <w:basedOn w:val="1"/>
    <w:uiPriority w:val="0"/>
    <w:rPr>
      <w:i/>
      <w:iCs/>
    </w:rPr>
  </w:style>
  <w:style w:type="paragraph" w:styleId="51">
    <w:name w:val="index 7"/>
    <w:basedOn w:val="1"/>
    <w:next w:val="1"/>
    <w:uiPriority w:val="0"/>
    <w:pPr>
      <w:ind w:left="1200" w:leftChars="1200"/>
    </w:pPr>
  </w:style>
  <w:style w:type="paragraph" w:styleId="52">
    <w:name w:val="index 3"/>
    <w:basedOn w:val="1"/>
    <w:next w:val="1"/>
    <w:uiPriority w:val="0"/>
    <w:pPr>
      <w:ind w:left="400" w:leftChars="400"/>
    </w:pPr>
  </w:style>
  <w:style w:type="paragraph" w:styleId="53">
    <w:name w:val="index 5"/>
    <w:basedOn w:val="1"/>
    <w:next w:val="1"/>
    <w:uiPriority w:val="0"/>
    <w:pPr>
      <w:ind w:left="800" w:leftChars="800"/>
    </w:pPr>
  </w:style>
  <w:style w:type="paragraph" w:styleId="54">
    <w:name w:val="index 4"/>
    <w:basedOn w:val="1"/>
    <w:next w:val="1"/>
    <w:uiPriority w:val="0"/>
    <w:pPr>
      <w:ind w:left="600" w:leftChars="600"/>
    </w:pPr>
  </w:style>
  <w:style w:type="paragraph" w:styleId="55">
    <w:name w:val="header"/>
    <w:basedOn w:val="1"/>
    <w:uiPriority w:val="0"/>
    <w:pPr>
      <w:tabs>
        <w:tab w:val="center" w:pos="4153"/>
        <w:tab w:val="right" w:pos="8306"/>
      </w:tabs>
    </w:pPr>
  </w:style>
  <w:style w:type="paragraph" w:styleId="56">
    <w:name w:val="toc 9"/>
    <w:basedOn w:val="1"/>
    <w:next w:val="1"/>
    <w:qFormat/>
    <w:uiPriority w:val="0"/>
    <w:pPr>
      <w:ind w:left="3360" w:leftChars="1600"/>
    </w:pPr>
  </w:style>
  <w:style w:type="paragraph" w:styleId="57">
    <w:name w:val="toc 7"/>
    <w:basedOn w:val="1"/>
    <w:next w:val="1"/>
    <w:qFormat/>
    <w:uiPriority w:val="0"/>
    <w:pPr>
      <w:ind w:left="2520" w:leftChars="1200"/>
    </w:pPr>
  </w:style>
  <w:style w:type="paragraph" w:styleId="58">
    <w:name w:val="index 6"/>
    <w:basedOn w:val="1"/>
    <w:next w:val="1"/>
    <w:uiPriority w:val="0"/>
    <w:pPr>
      <w:ind w:left="1000" w:leftChars="1000"/>
    </w:pPr>
  </w:style>
  <w:style w:type="paragraph" w:styleId="59">
    <w:name w:val="envelope address"/>
    <w:basedOn w:val="1"/>
    <w:qFormat/>
    <w:uiPriority w:val="0"/>
    <w:pPr>
      <w:framePr w:w="7920" w:h="1980" w:hRule="exact" w:hSpace="180" w:wrap="around" w:vAnchor="margin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60">
    <w:name w:val="index 8"/>
    <w:basedOn w:val="1"/>
    <w:next w:val="1"/>
    <w:uiPriority w:val="0"/>
    <w:pPr>
      <w:ind w:left="1400" w:leftChars="1400"/>
    </w:pPr>
  </w:style>
  <w:style w:type="paragraph" w:styleId="61">
    <w:name w:val="Body Text"/>
    <w:basedOn w:val="1"/>
    <w:uiPriority w:val="0"/>
    <w:pPr>
      <w:spacing w:after="120"/>
    </w:pPr>
  </w:style>
  <w:style w:type="paragraph" w:styleId="62">
    <w:name w:val="index 9"/>
    <w:basedOn w:val="1"/>
    <w:next w:val="1"/>
    <w:uiPriority w:val="0"/>
    <w:pPr>
      <w:ind w:left="1600" w:leftChars="1600"/>
    </w:pPr>
  </w:style>
  <w:style w:type="paragraph" w:styleId="63">
    <w:name w:val="List Number 4"/>
    <w:basedOn w:val="1"/>
    <w:qFormat/>
    <w:uiPriority w:val="0"/>
    <w:pPr>
      <w:numPr>
        <w:ilvl w:val="0"/>
        <w:numId w:val="3"/>
      </w:numPr>
    </w:pPr>
  </w:style>
  <w:style w:type="paragraph" w:styleId="64">
    <w:name w:val="toa heading"/>
    <w:basedOn w:val="1"/>
    <w:next w:val="1"/>
    <w:qFormat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65">
    <w:name w:val="index heading"/>
    <w:basedOn w:val="1"/>
    <w:next w:val="43"/>
    <w:qFormat/>
    <w:uiPriority w:val="0"/>
    <w:rPr>
      <w:rFonts w:ascii="Arial" w:hAnsi="Arial" w:cs="Arial"/>
      <w:b/>
      <w:bCs/>
    </w:rPr>
  </w:style>
  <w:style w:type="paragraph" w:styleId="66">
    <w:name w:val="toc 1"/>
    <w:basedOn w:val="1"/>
    <w:next w:val="1"/>
    <w:uiPriority w:val="0"/>
  </w:style>
  <w:style w:type="paragraph" w:styleId="67">
    <w:name w:val="table of authorities"/>
    <w:basedOn w:val="1"/>
    <w:next w:val="1"/>
    <w:qFormat/>
    <w:uiPriority w:val="0"/>
    <w:pPr>
      <w:ind w:left="420" w:leftChars="200"/>
    </w:pPr>
  </w:style>
  <w:style w:type="paragraph" w:styleId="68">
    <w:name w:val="macro"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 w:eastAsiaTheme="minorEastAsia"/>
      <w:kern w:val="2"/>
      <w:sz w:val="24"/>
      <w:szCs w:val="24"/>
      <w:lang w:val="en-US" w:eastAsia="zh-CN" w:bidi="ar-SA"/>
    </w:rPr>
  </w:style>
  <w:style w:type="paragraph" w:styleId="69">
    <w:name w:val="toc 6"/>
    <w:basedOn w:val="1"/>
    <w:next w:val="1"/>
    <w:uiPriority w:val="0"/>
    <w:pPr>
      <w:ind w:left="2100" w:leftChars="1000"/>
    </w:pPr>
  </w:style>
  <w:style w:type="paragraph" w:styleId="70">
    <w:name w:val="table of figures"/>
    <w:basedOn w:val="1"/>
    <w:next w:val="1"/>
    <w:uiPriority w:val="0"/>
    <w:pPr>
      <w:ind w:leftChars="200" w:hanging="200" w:hangingChars="200"/>
    </w:pPr>
  </w:style>
  <w:style w:type="paragraph" w:styleId="71">
    <w:name w:val="toc 3"/>
    <w:basedOn w:val="1"/>
    <w:next w:val="1"/>
    <w:uiPriority w:val="0"/>
    <w:pPr>
      <w:ind w:left="840" w:leftChars="400"/>
    </w:pPr>
  </w:style>
  <w:style w:type="paragraph" w:styleId="72">
    <w:name w:val="toc 2"/>
    <w:basedOn w:val="1"/>
    <w:next w:val="1"/>
    <w:uiPriority w:val="0"/>
    <w:pPr>
      <w:ind w:left="420" w:leftChars="200"/>
    </w:pPr>
  </w:style>
  <w:style w:type="paragraph" w:styleId="73">
    <w:name w:val="toc 4"/>
    <w:basedOn w:val="1"/>
    <w:next w:val="1"/>
    <w:uiPriority w:val="0"/>
    <w:pPr>
      <w:ind w:left="1260" w:leftChars="600"/>
    </w:pPr>
  </w:style>
  <w:style w:type="paragraph" w:styleId="74">
    <w:name w:val="toc 5"/>
    <w:basedOn w:val="1"/>
    <w:next w:val="1"/>
    <w:uiPriority w:val="0"/>
    <w:pPr>
      <w:ind w:left="1680" w:leftChars="800"/>
    </w:pPr>
  </w:style>
  <w:style w:type="paragraph" w:styleId="75">
    <w:name w:val="Note Heading"/>
    <w:basedOn w:val="1"/>
    <w:next w:val="1"/>
    <w:uiPriority w:val="0"/>
  </w:style>
  <w:style w:type="paragraph" w:styleId="76">
    <w:name w:val="Date"/>
    <w:basedOn w:val="1"/>
    <w:next w:val="1"/>
    <w:uiPriority w:val="0"/>
  </w:style>
  <w:style w:type="paragraph" w:styleId="77">
    <w:name w:val="List Bullet 5"/>
    <w:basedOn w:val="1"/>
    <w:uiPriority w:val="0"/>
    <w:pPr>
      <w:numPr>
        <w:ilvl w:val="0"/>
        <w:numId w:val="4"/>
      </w:numPr>
    </w:pPr>
  </w:style>
  <w:style w:type="paragraph" w:styleId="78">
    <w:name w:val="Body Text First Indent"/>
    <w:basedOn w:val="61"/>
    <w:uiPriority w:val="0"/>
    <w:pPr>
      <w:ind w:firstLine="210"/>
    </w:pPr>
  </w:style>
  <w:style w:type="paragraph" w:styleId="79">
    <w:name w:val="Body Text First Indent 2"/>
    <w:basedOn w:val="80"/>
    <w:uiPriority w:val="0"/>
    <w:pPr>
      <w:ind w:firstLine="210"/>
    </w:pPr>
  </w:style>
  <w:style w:type="paragraph" w:styleId="80">
    <w:name w:val="Body Text Indent"/>
    <w:basedOn w:val="1"/>
    <w:uiPriority w:val="0"/>
    <w:pPr>
      <w:spacing w:after="120"/>
      <w:ind w:left="360"/>
    </w:pPr>
  </w:style>
  <w:style w:type="paragraph" w:styleId="81">
    <w:name w:val="List Bullet 4"/>
    <w:basedOn w:val="1"/>
    <w:uiPriority w:val="0"/>
    <w:pPr>
      <w:numPr>
        <w:ilvl w:val="0"/>
        <w:numId w:val="5"/>
      </w:numPr>
    </w:pPr>
  </w:style>
  <w:style w:type="paragraph" w:styleId="82">
    <w:name w:val="List Bullet"/>
    <w:basedOn w:val="1"/>
    <w:uiPriority w:val="0"/>
    <w:pPr>
      <w:numPr>
        <w:ilvl w:val="0"/>
        <w:numId w:val="6"/>
      </w:numPr>
    </w:pPr>
  </w:style>
  <w:style w:type="paragraph" w:styleId="83">
    <w:name w:val="List Bullet 2"/>
    <w:basedOn w:val="1"/>
    <w:uiPriority w:val="0"/>
    <w:pPr>
      <w:numPr>
        <w:ilvl w:val="0"/>
        <w:numId w:val="7"/>
      </w:numPr>
    </w:pPr>
  </w:style>
  <w:style w:type="paragraph" w:styleId="84">
    <w:name w:val="List Bullet 3"/>
    <w:basedOn w:val="1"/>
    <w:uiPriority w:val="0"/>
    <w:pPr>
      <w:numPr>
        <w:ilvl w:val="0"/>
        <w:numId w:val="8"/>
      </w:numPr>
    </w:pPr>
  </w:style>
  <w:style w:type="paragraph" w:styleId="85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86">
    <w:name w:val="footer"/>
    <w:basedOn w:val="1"/>
    <w:uiPriority w:val="0"/>
    <w:pPr>
      <w:tabs>
        <w:tab w:val="center" w:pos="4153"/>
        <w:tab w:val="right" w:pos="8306"/>
      </w:tabs>
    </w:pPr>
  </w:style>
  <w:style w:type="paragraph" w:styleId="87">
    <w:name w:val="List Number"/>
    <w:basedOn w:val="1"/>
    <w:uiPriority w:val="0"/>
    <w:pPr>
      <w:numPr>
        <w:ilvl w:val="0"/>
        <w:numId w:val="9"/>
      </w:numPr>
    </w:pPr>
  </w:style>
  <w:style w:type="paragraph" w:styleId="88">
    <w:name w:val="List Number 2"/>
    <w:basedOn w:val="1"/>
    <w:uiPriority w:val="0"/>
    <w:pPr>
      <w:numPr>
        <w:ilvl w:val="0"/>
        <w:numId w:val="10"/>
      </w:numPr>
    </w:pPr>
  </w:style>
  <w:style w:type="paragraph" w:styleId="89">
    <w:name w:val="List"/>
    <w:basedOn w:val="1"/>
    <w:uiPriority w:val="0"/>
    <w:pPr>
      <w:ind w:left="360" w:hanging="360"/>
    </w:pPr>
  </w:style>
  <w:style w:type="paragraph" w:styleId="90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paragraph" w:styleId="91">
    <w:name w:val="Body Text 3"/>
    <w:basedOn w:val="1"/>
    <w:uiPriority w:val="0"/>
    <w:pPr>
      <w:spacing w:after="120"/>
    </w:pPr>
    <w:rPr>
      <w:sz w:val="16"/>
      <w:szCs w:val="16"/>
    </w:rPr>
  </w:style>
  <w:style w:type="paragraph" w:styleId="92">
    <w:name w:val="Body Text Indent 2"/>
    <w:basedOn w:val="1"/>
    <w:uiPriority w:val="0"/>
    <w:pPr>
      <w:spacing w:after="120" w:line="480" w:lineRule="auto"/>
      <w:ind w:left="360"/>
    </w:pPr>
  </w:style>
  <w:style w:type="paragraph" w:styleId="93">
    <w:name w:val="Subtitle"/>
    <w:basedOn w:val="1"/>
    <w:qFormat/>
    <w:uiPriority w:val="0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94">
    <w:name w:val="Signature"/>
    <w:basedOn w:val="1"/>
    <w:uiPriority w:val="0"/>
    <w:pPr>
      <w:ind w:left="4320"/>
    </w:pPr>
  </w:style>
  <w:style w:type="paragraph" w:styleId="95">
    <w:name w:val="Salutation"/>
    <w:basedOn w:val="1"/>
    <w:next w:val="1"/>
    <w:uiPriority w:val="0"/>
  </w:style>
  <w:style w:type="paragraph" w:styleId="96">
    <w:name w:val="List Continue 2"/>
    <w:basedOn w:val="1"/>
    <w:uiPriority w:val="0"/>
    <w:pPr>
      <w:spacing w:after="120"/>
      <w:ind w:left="720"/>
    </w:pPr>
  </w:style>
  <w:style w:type="paragraph" w:styleId="97">
    <w:name w:val="List Continue 3"/>
    <w:basedOn w:val="1"/>
    <w:uiPriority w:val="0"/>
    <w:pPr>
      <w:spacing w:after="120"/>
      <w:ind w:left="1080"/>
    </w:pPr>
  </w:style>
  <w:style w:type="paragraph" w:styleId="98">
    <w:name w:val="List Continue 4"/>
    <w:basedOn w:val="1"/>
    <w:uiPriority w:val="0"/>
    <w:pPr>
      <w:spacing w:after="120"/>
      <w:ind w:left="1440"/>
    </w:pPr>
  </w:style>
  <w:style w:type="paragraph" w:styleId="99">
    <w:name w:val="List Continue 5"/>
    <w:basedOn w:val="1"/>
    <w:qFormat/>
    <w:uiPriority w:val="0"/>
    <w:pPr>
      <w:spacing w:after="120"/>
      <w:ind w:left="1800"/>
    </w:pPr>
  </w:style>
  <w:style w:type="paragraph" w:styleId="100">
    <w:name w:val="List 2"/>
    <w:basedOn w:val="1"/>
    <w:uiPriority w:val="0"/>
    <w:pPr>
      <w:ind w:left="720" w:hanging="360"/>
    </w:pPr>
  </w:style>
  <w:style w:type="paragraph" w:styleId="101">
    <w:name w:val="List 3"/>
    <w:basedOn w:val="1"/>
    <w:qFormat/>
    <w:uiPriority w:val="0"/>
    <w:pPr>
      <w:ind w:left="1080" w:hanging="360"/>
    </w:pPr>
  </w:style>
  <w:style w:type="paragraph" w:styleId="102">
    <w:name w:val="List 4"/>
    <w:basedOn w:val="1"/>
    <w:uiPriority w:val="0"/>
    <w:pPr>
      <w:ind w:left="1440" w:hanging="360"/>
    </w:pPr>
  </w:style>
  <w:style w:type="paragraph" w:styleId="103">
    <w:name w:val="HTML Preformatted"/>
    <w:basedOn w:val="1"/>
    <w:uiPriority w:val="0"/>
    <w:rPr>
      <w:rFonts w:ascii="Courier New" w:hAnsi="Courier New" w:cs="Courier New"/>
      <w:sz w:val="20"/>
    </w:rPr>
  </w:style>
  <w:style w:type="paragraph" w:styleId="104">
    <w:name w:val="Block Text"/>
    <w:basedOn w:val="1"/>
    <w:uiPriority w:val="0"/>
    <w:pPr>
      <w:spacing w:after="120"/>
      <w:ind w:left="1440" w:right="1440"/>
    </w:pPr>
  </w:style>
  <w:style w:type="paragraph" w:styleId="105">
    <w:name w:val="Message Header"/>
    <w:basedOn w:val="1"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106">
    <w:name w:val="E-mail Signature"/>
    <w:basedOn w:val="1"/>
    <w:uiPriority w:val="0"/>
  </w:style>
  <w:style w:type="table" w:styleId="107">
    <w:name w:val="Table Colorful 2"/>
    <w:basedOn w:val="12"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8">
    <w:name w:val="Table Grid 2"/>
    <w:basedOn w:val="12"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9">
    <w:name w:val="Table Subtle 1"/>
    <w:basedOn w:val="12"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0">
    <w:name w:val="Table Theme"/>
    <w:basedOn w:val="1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1">
    <w:name w:val="Table Web 3"/>
    <w:basedOn w:val="12"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2">
    <w:name w:val="Table Grid 6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13">
    <w:name w:val="Table Simple 1"/>
    <w:basedOn w:val="12"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8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4">
    <w:name w:val="Table Grid 1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5">
    <w:name w:val="Table 3D effects 2"/>
    <w:basedOn w:val="12"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6">
    <w:name w:val="Table List 5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7">
    <w:name w:val="Table Classic 4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8">
    <w:name w:val="Table Grid"/>
    <w:basedOn w:val="1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9">
    <w:name w:val="Table Classic 1"/>
    <w:basedOn w:val="12"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6" w:space="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0">
    <w:name w:val="Table Grid 5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21">
    <w:name w:val="Table 3D effects 3"/>
    <w:basedOn w:val="12"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2">
    <w:name w:val="Table Columns 3"/>
    <w:basedOn w:val="12"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3">
    <w:name w:val="Table Columns 4"/>
    <w:basedOn w:val="12"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24">
    <w:name w:val="Table Classic 3"/>
    <w:basedOn w:val="12"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5">
    <w:name w:val="Table Professional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26">
    <w:name w:val="Table Elegant"/>
    <w:basedOn w:val="12"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7">
    <w:name w:val="Table Colorful 1"/>
    <w:basedOn w:val="12"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8">
    <w:name w:val="Table List 3"/>
    <w:basedOn w:val="12"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9">
    <w:name w:val="Table Web 2"/>
    <w:basedOn w:val="12"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0">
    <w:name w:val="Table List 7"/>
    <w:basedOn w:val="12"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top w:val="nil"/>
          <w:left w:val="single" w:color="008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131">
    <w:name w:val="Table Contemporary"/>
    <w:basedOn w:val="12"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132">
    <w:name w:val="Table List 6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133">
    <w:name w:val="Table Grid 4"/>
    <w:basedOn w:val="12"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4">
    <w:name w:val="Table Columns 1"/>
    <w:basedOn w:val="12"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top w:val="nil"/>
          <w:left w:val="doub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5">
    <w:name w:val="Table List 8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136">
    <w:name w:val="Table Grid 3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7">
    <w:name w:val="Table Subtle 2"/>
    <w:basedOn w:val="12"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8">
    <w:name w:val="Table List 4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139">
    <w:name w:val="Table List 1"/>
    <w:basedOn w:val="12"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0">
    <w:name w:val="Table Web 1"/>
    <w:basedOn w:val="12"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1">
    <w:name w:val="Table Colorful 3"/>
    <w:basedOn w:val="12"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color="000000" w:sz="36" w:space="0"/>
          <w:right w:val="single" w:color="000000" w:sz="6" w:space="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42">
    <w:name w:val="Table Columns 5"/>
    <w:basedOn w:val="12"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color="80808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43">
    <w:name w:val="Table Classic 2"/>
    <w:basedOn w:val="12"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4">
    <w:name w:val="Table Grid 7"/>
    <w:basedOn w:val="12"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45">
    <w:name w:val="Table 3D effects 1"/>
    <w:basedOn w:val="12"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color="80808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color="FFFFFF" w:sz="6" w:space="0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6">
    <w:name w:val="Table Columns 2"/>
    <w:basedOn w:val="12"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7">
    <w:name w:val="Table Simple 2"/>
    <w:basedOn w:val="12"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color="000000" w:sz="6" w:space="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8">
    <w:name w:val="Table Simple 3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49">
    <w:name w:val="Table Grid 8"/>
    <w:basedOn w:val="12"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50">
    <w:name w:val="Table List 2"/>
    <w:basedOn w:val="12"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147</TotalTime>
  <ScaleCrop>false</ScaleCrop>
  <LinksUpToDate>false</LinksUpToDate>
  <CharactersWithSpaces>0</CharactersWithSpaces>
  <Application>WPS Office_12.2.0.13431_F1E327BC-269C-435d-A152-05C5408002CA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2023-05-25T03:35:00Z</dcterms:created>
  <dc:creator>User</dc:creator>
  <cp:lastModifiedBy>User</cp:lastModifiedBy>
  <dcterms:modified xsi:type="dcterms:W3CDTF">2024-01-26T09:02:17Z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82B5DAB207DA48A68D154BC600299466</vt:lpwstr>
  </property>
</Properties>
</file>